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5718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Юрия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 Лянтор, мкр. 1, дом-16, квартира-12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/расписка/,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22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ч. 1 ст. 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Тимченко Юрия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68222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1rplc-11">
    <w:name w:val="cat-UserDefined grp-21 rplc-11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2rplc-26">
    <w:name w:val="cat-UserDefined grp-22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878C3-8063-472C-B4BE-0044B4975A3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